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B8FC2">
      <w:pPr>
        <w:pStyle w:val="33"/>
        <w:keepNext w:val="0"/>
        <w:keepLines w:val="0"/>
        <w:widowControl/>
        <w:suppressLineNumbers w:val="0"/>
        <w:jc w:val="center"/>
        <w:rPr>
          <w:rStyle w:val="34"/>
          <w:sz w:val="24"/>
          <w:szCs w:val="24"/>
        </w:rPr>
      </w:pPr>
    </w:p>
    <w:p w14:paraId="1D2891FB">
      <w:pPr>
        <w:pStyle w:val="33"/>
        <w:keepNext w:val="0"/>
        <w:keepLines w:val="0"/>
        <w:widowControl/>
        <w:suppressLineNumbers w:val="0"/>
        <w:jc w:val="center"/>
        <w:rPr>
          <w:rStyle w:val="34"/>
          <w:sz w:val="24"/>
          <w:szCs w:val="24"/>
        </w:rPr>
      </w:pPr>
      <w:r>
        <w:rPr>
          <w:rStyle w:val="34"/>
          <w:sz w:val="24"/>
          <w:szCs w:val="24"/>
        </w:rPr>
        <w:t>SURAT PERMOHONAN IZIN PENGGUNAAN TEMPAT</w:t>
      </w:r>
    </w:p>
    <w:p w14:paraId="2D4111B3">
      <w:pPr>
        <w:pStyle w:val="33"/>
        <w:keepNext w:val="0"/>
        <w:keepLines w:val="0"/>
        <w:widowControl/>
        <w:suppressLineNumbers w:val="0"/>
      </w:pPr>
      <w:r>
        <w:t>Nomor: A01/13/2025</w:t>
      </w:r>
      <w:r>
        <w:br w:type="textWrapping"/>
      </w:r>
      <w:r>
        <w:t>Lampiran: -</w:t>
      </w:r>
      <w:r>
        <w:br w:type="textWrapping"/>
      </w:r>
      <w:r>
        <w:t>Perihal: Permohonan Izin Penggunaan Tempat</w:t>
      </w:r>
    </w:p>
    <w:p w14:paraId="3254905E">
      <w:pPr>
        <w:pStyle w:val="33"/>
        <w:keepNext w:val="0"/>
        <w:keepLines w:val="0"/>
        <w:widowControl/>
        <w:suppressLineNumbers w:val="0"/>
      </w:pPr>
      <w:r>
        <w:t>Kepada Yth,</w:t>
      </w:r>
      <w:r>
        <w:br w:type="textWrapping"/>
      </w:r>
      <w:r>
        <w:t>Bapak Huda</w:t>
      </w:r>
      <w:r>
        <w:br w:type="textWrapping"/>
      </w:r>
      <w:r>
        <w:t>Ball Room Bandung</w:t>
      </w:r>
      <w:bookmarkStart w:id="0" w:name="_GoBack"/>
      <w:bookmarkEnd w:id="0"/>
    </w:p>
    <w:p w14:paraId="2553E6F3">
      <w:pPr>
        <w:pStyle w:val="33"/>
        <w:keepNext w:val="0"/>
        <w:keepLines w:val="0"/>
        <w:widowControl/>
        <w:suppressLineNumbers w:val="0"/>
      </w:pPr>
      <w:r>
        <w:t>Dengan hormat,</w:t>
      </w:r>
      <w:r>
        <w:br w:type="textWrapping"/>
      </w:r>
      <w:r>
        <w:t>Sehubungan dengan rencana kegiatan Seminar Digital Marketing yang akan diselenggarakan oleh Wagency pada:</w:t>
      </w:r>
    </w:p>
    <w:p w14:paraId="1FC7AD41">
      <w:pPr>
        <w:pStyle w:val="33"/>
        <w:keepNext w:val="0"/>
        <w:keepLines w:val="0"/>
        <w:widowControl/>
        <w:suppressLineNumbers w:val="0"/>
      </w:pPr>
      <w:r>
        <w:t>Hari/Tanggal</w:t>
      </w:r>
      <w:r>
        <w:rPr>
          <w:rFonts w:hint="default"/>
          <w:lang w:val="en-US"/>
        </w:rPr>
        <w:tab/>
      </w:r>
      <w:r>
        <w:t>: Kamis, 5 Juni 2025</w:t>
      </w:r>
      <w:r>
        <w:br w:type="textWrapping"/>
      </w:r>
      <w:r>
        <w:t>Waktu</w:t>
      </w:r>
      <w:r>
        <w:rPr>
          <w:rFonts w:hint="default"/>
          <w:lang w:val="en-US"/>
        </w:rPr>
        <w:tab/>
        <w:t/>
      </w:r>
      <w:r>
        <w:rPr>
          <w:rFonts w:hint="default"/>
          <w:lang w:val="en-US"/>
        </w:rPr>
        <w:tab/>
      </w:r>
      <w:r>
        <w:t>: 07.00 s.d 15.00</w:t>
      </w:r>
      <w:r>
        <w:br w:type="textWrapping"/>
      </w:r>
      <w:r>
        <w:t>Tempat</w:t>
      </w:r>
      <w:r>
        <w:rPr>
          <w:rFonts w:hint="default"/>
          <w:lang w:val="en-US"/>
        </w:rPr>
        <w:tab/>
      </w:r>
      <w:r>
        <w:t>: Ball Room TSM</w:t>
      </w:r>
    </w:p>
    <w:p w14:paraId="45C177DE">
      <w:pPr>
        <w:pStyle w:val="33"/>
        <w:keepNext w:val="0"/>
        <w:keepLines w:val="0"/>
        <w:widowControl/>
        <w:suppressLineNumbers w:val="0"/>
      </w:pPr>
      <w:r>
        <w:t>Maka dengan ini kami bermaksud untuk mengajukan permohonan izin penggunaan tempat tersebut sebagai lokasi kegiatan. Kegiatan ini bertujuan untuk memberikan wawasan dan edukasi mengenai strategi digital marketing kepada para peserta, serta akan dihadiri oleh pembicara utama, Dodi Insan Kamil selaku digital marketer, beserta tamu undangan dan peserta lainnya.</w:t>
      </w:r>
    </w:p>
    <w:p w14:paraId="347B41D4">
      <w:pPr>
        <w:pStyle w:val="33"/>
        <w:keepNext w:val="0"/>
        <w:keepLines w:val="0"/>
        <w:widowControl/>
        <w:suppressLineNumbers w:val="0"/>
      </w:pPr>
      <w:r>
        <w:t>Kami berkomitmen untuk menjaga kebersihan, keamanan, dan ketertiban selama kegiatan berlangsung serta menaati segala peraturan yang berlaku di lokasi tersebut. Jika diperlukan, kami juga siap untuk memenuhi persyaratan tambahan yang ditetapkan oleh pihak terkait.</w:t>
      </w:r>
    </w:p>
    <w:p w14:paraId="1076E061">
      <w:pPr>
        <w:pStyle w:val="33"/>
        <w:keepNext w:val="0"/>
        <w:keepLines w:val="0"/>
        <w:widowControl/>
        <w:suppressLineNumbers w:val="0"/>
      </w:pPr>
      <w:r>
        <w:t>Demikian surat permohonan ini kami sampaikan. Besar harapan kami agar permohonan ini dapat dikabulkan. Atas perhatian dan kerja samanya, kami ucapkan terima kasih.</w:t>
      </w:r>
    </w:p>
    <w:p w14:paraId="01B7F6EA">
      <w:pPr>
        <w:pStyle w:val="33"/>
        <w:keepNext w:val="0"/>
        <w:keepLines w:val="0"/>
        <w:widowControl/>
        <w:suppressLineNumbers w:val="0"/>
      </w:pPr>
      <w:r>
        <w:t>Hormat kami,</w:t>
      </w:r>
      <w:r>
        <w:br w:type="textWrapping"/>
      </w:r>
      <w:r>
        <w:t>Wagency</w:t>
      </w:r>
    </w:p>
    <w:p w14:paraId="47489E14"/>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9AD67B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qFormat/>
    <w:uiPriority w:val="99"/>
  </w:style>
  <w:style w:type="character" w:customStyle="1" w:styleId="146">
    <w:name w:val="Body Text 2 Char"/>
    <w:basedOn w:val="11"/>
    <w:link w:val="14"/>
    <w:qFormat/>
    <w:uiPriority w:val="99"/>
  </w:style>
  <w:style w:type="character" w:customStyle="1" w:styleId="147">
    <w:name w:val="Body Text 3 Char"/>
    <w:basedOn w:val="11"/>
    <w:link w:val="15"/>
    <w:qFormat/>
    <w:uiPriority w:val="99"/>
    <w:rPr>
      <w:sz w:val="16"/>
      <w:szCs w:val="16"/>
    </w:rPr>
  </w:style>
  <w:style w:type="character" w:customStyle="1" w:styleId="148">
    <w:name w:val="Macro Text Char"/>
    <w:basedOn w:val="11"/>
    <w:link w:val="3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qFormat/>
    <w:uiPriority w:val="29"/>
    <w:rPr>
      <w:i/>
      <w:iCs/>
      <w:color w:val="000000" w:themeColor="text1"/>
      <w14:textFill>
        <w14:solidFill>
          <w14:schemeClr w14:val="tx1"/>
        </w14:solidFill>
      </w14:textFill>
    </w:rPr>
  </w:style>
  <w:style w:type="character" w:customStyle="1" w:styleId="151">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qFormat/>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SEO Mahada</cp:lastModifiedBy>
  <dcterms:modified xsi:type="dcterms:W3CDTF">2025-01-31T06:47:19Z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2057-12.2.0.19805</vt:lpwstr>
  </property>
  <property fmtid="{D5CDD505-2E9C-101B-9397-08002B2CF9AE}" pid="3" name="ICV">
    <vt:lpwstr>1A7AF39709514CD7A51A44BCFC8E1898_12</vt:lpwstr>
  </property>
</Properties>
</file>